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-01-20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84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90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о. </w:t>
      </w:r>
      <w:r>
        <w:rPr>
          <w:rFonts w:ascii="Times New Roman" w:eastAsia="Times New Roman" w:hAnsi="Times New Roman" w:cs="Times New Roman"/>
          <w:sz w:val="27"/>
          <w:szCs w:val="27"/>
        </w:rPr>
        <w:t>Мирово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7"/>
          <w:szCs w:val="27"/>
        </w:rPr>
        <w:t>Ирина Петровна Кравцова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Рамиева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Руслана </w:t>
      </w:r>
      <w:r>
        <w:rPr>
          <w:rFonts w:ascii="Times New Roman" w:eastAsia="Times New Roman" w:hAnsi="Times New Roman" w:cs="Times New Roman"/>
          <w:sz w:val="27"/>
          <w:szCs w:val="27"/>
        </w:rPr>
        <w:t>Анварович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6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7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Рамиев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Р.А.26.05.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00:0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п.Нижнесортымский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7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750.00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18810586260310005764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 </w:t>
      </w:r>
      <w:r>
        <w:rPr>
          <w:rFonts w:ascii="Times New Roman" w:eastAsia="Times New Roman" w:hAnsi="Times New Roman" w:cs="Times New Roman"/>
          <w:sz w:val="27"/>
          <w:szCs w:val="27"/>
        </w:rPr>
        <w:t>10.03.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 совершение прав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</w:t>
      </w:r>
      <w:r>
        <w:rPr>
          <w:rFonts w:ascii="Times New Roman" w:eastAsia="Times New Roman" w:hAnsi="Times New Roman" w:cs="Times New Roman"/>
          <w:sz w:val="27"/>
          <w:szCs w:val="27"/>
        </w:rPr>
        <w:t>12.9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</w:t>
      </w:r>
      <w:r>
        <w:rPr>
          <w:rFonts w:ascii="Times New Roman" w:eastAsia="Times New Roman" w:hAnsi="Times New Roman" w:cs="Times New Roman"/>
          <w:sz w:val="27"/>
          <w:szCs w:val="27"/>
        </w:rPr>
        <w:t>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7"/>
          <w:szCs w:val="27"/>
        </w:rPr>
        <w:t>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Рамиев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</w:t>
      </w:r>
      <w:r>
        <w:rPr>
          <w:rFonts w:ascii="Times New Roman" w:eastAsia="Times New Roman" w:hAnsi="Times New Roman" w:cs="Times New Roman"/>
          <w:sz w:val="28"/>
          <w:szCs w:val="28"/>
        </w:rPr>
        <w:t>СМС-извещение получено 15.07.2026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/, 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заявлений о рассмотрении дела в отсутствие не предоставил.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Рамиев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Рамиев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7"/>
          <w:szCs w:val="27"/>
        </w:rPr>
        <w:t>Рамиев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 </w:t>
      </w:r>
      <w:r>
        <w:rPr>
          <w:rFonts w:ascii="Times New Roman" w:eastAsia="Times New Roman" w:hAnsi="Times New Roman" w:cs="Times New Roman"/>
          <w:sz w:val="27"/>
          <w:szCs w:val="27"/>
        </w:rPr>
        <w:t>не пожелал добросовестно воспользоваться правами, предусмотренными ст.25.1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Кодекса Российской Федерации об административных правонарушениях, и </w:t>
      </w:r>
    </w:p>
    <w:p>
      <w:pPr>
        <w:spacing w:before="0" w:after="0"/>
        <w:ind w:firstLine="674"/>
        <w:jc w:val="both"/>
        <w:rPr>
          <w:sz w:val="27"/>
          <w:szCs w:val="27"/>
        </w:rPr>
      </w:pPr>
    </w:p>
    <w:p>
      <w:pPr>
        <w:spacing w:before="0" w:after="0"/>
        <w:ind w:firstLine="674"/>
        <w:jc w:val="both"/>
        <w:rPr>
          <w:sz w:val="27"/>
          <w:szCs w:val="27"/>
        </w:rPr>
      </w:pPr>
    </w:p>
    <w:p>
      <w:pPr>
        <w:spacing w:before="0" w:after="0"/>
        <w:ind w:firstLine="674"/>
        <w:jc w:val="both"/>
        <w:rPr>
          <w:sz w:val="27"/>
          <w:szCs w:val="27"/>
        </w:rPr>
      </w:pP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Рамиева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материалам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Fonts w:ascii="Times New Roman" w:eastAsia="Times New Roman" w:hAnsi="Times New Roman" w:cs="Times New Roman"/>
          <w:sz w:val="27"/>
          <w:szCs w:val="27"/>
        </w:rPr>
        <w:t>Рамиева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 18810586260310005764 от 10.03.2026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750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Румиева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Румиева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Руслана </w:t>
      </w:r>
      <w:r>
        <w:rPr>
          <w:rFonts w:ascii="Times New Roman" w:eastAsia="Times New Roman" w:hAnsi="Times New Roman" w:cs="Times New Roman"/>
          <w:sz w:val="27"/>
          <w:szCs w:val="27"/>
        </w:rPr>
        <w:t>Анваровича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500</w:t>
      </w:r>
      <w:r>
        <w:rPr>
          <w:rFonts w:ascii="Times New Roman" w:eastAsia="Times New Roman" w:hAnsi="Times New Roman" w:cs="Times New Roman"/>
          <w:sz w:val="27"/>
          <w:szCs w:val="27"/>
        </w:rPr>
        <w:t>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одна тысяча пятьсот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</w:t>
      </w:r>
      <w:r>
        <w:rPr>
          <w:rFonts w:ascii="Times New Roman" w:eastAsia="Times New Roman" w:hAnsi="Times New Roman" w:cs="Times New Roman"/>
          <w:sz w:val="27"/>
          <w:szCs w:val="27"/>
        </w:rPr>
        <w:t>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коп./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Румиеву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Р.А.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5062620180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И.П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UserDefinedgrp-37rplc-14">
    <w:name w:val="cat-UserDefined grp-37 rplc-14"/>
    <w:basedOn w:val="DefaultParagraphFont"/>
  </w:style>
  <w:style w:type="character" w:customStyle="1" w:styleId="cat-UserDefinedgrp-37rplc-20">
    <w:name w:val="cat-UserDefined grp-37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